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396-ПП/2370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"03"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396-ПП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№22248386) от "01"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2370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7124, местонахождение: г. Челябинск, ул. Российская, д. 260/2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7124, местонахождение: г. Челябинск, ул. Российская, д. 260/2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447.00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447.0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424.65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402.30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379.95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357.60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312.90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290.55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245.85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201.15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178.80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156.45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111.75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89.40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01.08.2026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67.05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02.08.2026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06.08.2026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07.08.2026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11.08.2026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22.35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396-ПП/2370 от "03"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Достовалов Константин Борисович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(г.Челябинск, ул.Лермонтова, д.4, кв.126)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"02" июля 2026 г., время: 17:43:26.965;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9632"/>
        <w:gridCol w:w="3041"/>
        <w:gridCol w:w="961"/>
      </w:tblGrid>
      <w:tr>
        <w:trPr>
          <w:trHeight w:val="120" w:hRule="atLeast"/>
        </w:trPr>
        <w:tc>
          <w:tcPr>
            <w:tcW w:w="963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304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96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963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"02" июля 2026 17:43:26.965</w:t>
            </w:r>
          </w:p>
        </w:tc>
        <w:tc>
          <w:tcPr>
            <w:tcW w:w="304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202,00</w:t>
            </w:r>
          </w:p>
        </w:tc>
        <w:tc>
          <w:tcPr>
            <w:tcW w:w="96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Достовалов Константин Борисович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Достовалов Константин Борисович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№12, в размере </w:t>
      </w:r>
      <w:r>
        <w:rPr>
          <w:rFonts w:ascii="Times New Roman" w:hAnsi="Times New Roman"/>
          <w:b/>
          <w:i/>
          <w:color w:val="000000"/>
        </w:rPr>
        <w:t xml:space="preserve">202.00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12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28.06.2026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02.07.2026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201.15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